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4E57B7" w:rsidP="00794191">
      <w:pPr>
        <w:spacing w:after="0" w:line="240" w:lineRule="auto"/>
        <w:jc w:val="center"/>
        <w:rPr>
          <w:rFonts w:ascii="Sylfaen" w:hAnsi="Sylfaen" w:cs="Sylfaen"/>
          <w:b/>
        </w:rPr>
      </w:pPr>
      <w:r>
        <w:rPr>
          <w:rFonts w:ascii="Sylfaen" w:hAnsi="Sylfaen" w:cs="Sylfaen"/>
          <w:b/>
          <w:noProof/>
        </w:rPr>
        <w:drawing>
          <wp:inline distT="0" distB="0" distL="0" distR="0" wp14:anchorId="729D3579">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9815C7" w:rsidRPr="00485E5A" w:rsidRDefault="009815C7" w:rsidP="003924CB">
      <w:pPr>
        <w:spacing w:after="0" w:line="240" w:lineRule="auto"/>
        <w:jc w:val="center"/>
        <w:rPr>
          <w:rFonts w:ascii="Sylfaen" w:hAnsi="Sylfaen" w:cs="Sylfaen"/>
          <w:b/>
        </w:rPr>
      </w:pP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rsidR="00574D48" w:rsidRPr="00485E5A" w:rsidRDefault="00574D48" w:rsidP="00F87410">
      <w:pPr>
        <w:spacing w:after="0" w:line="240" w:lineRule="auto"/>
        <w:jc w:val="center"/>
        <w:rPr>
          <w:rFonts w:ascii="Sylfaen" w:hAnsi="Sylfaen" w:cs="Sylfaen"/>
          <w:b/>
          <w:sz w:val="24"/>
          <w:lang w:val="ka-GE"/>
        </w:rPr>
      </w:pPr>
    </w:p>
    <w:p w:rsidR="00FD0DCD" w:rsidRPr="00F87410" w:rsidRDefault="007161C0" w:rsidP="00F87410">
      <w:pPr>
        <w:spacing w:after="0" w:line="360" w:lineRule="auto"/>
        <w:jc w:val="center"/>
        <w:rPr>
          <w:rFonts w:ascii="Sylfaen" w:hAnsi="Sylfaen" w:cs="Sylfaen"/>
          <w:b/>
          <w:sz w:val="24"/>
          <w:lang w:val="ka-GE"/>
        </w:rPr>
      </w:pPr>
      <w:bookmarkStart w:id="0" w:name="_GoBack"/>
      <w:r w:rsidRPr="007161C0">
        <w:rPr>
          <w:rFonts w:ascii="Sylfaen" w:hAnsi="Sylfaen" w:cs="Sylfaen"/>
          <w:b/>
          <w:sz w:val="24"/>
          <w:lang w:val="ka-GE"/>
        </w:rPr>
        <w:t>შარტავას</w:t>
      </w:r>
      <w:r>
        <w:rPr>
          <w:rFonts w:ascii="Sylfaen" w:hAnsi="Sylfaen" w:cs="Sylfaen"/>
          <w:b/>
          <w:sz w:val="24"/>
          <w:lang w:val="ka-GE"/>
        </w:rPr>
        <w:t xml:space="preserve"> და რუსთაველის სახელობის მოედნების</w:t>
      </w:r>
      <w:r w:rsidRPr="007161C0">
        <w:rPr>
          <w:rFonts w:ascii="Sylfaen" w:hAnsi="Sylfaen" w:cs="Sylfaen"/>
          <w:b/>
          <w:sz w:val="24"/>
          <w:lang w:val="ka-GE"/>
        </w:rPr>
        <w:t xml:space="preserve"> </w:t>
      </w:r>
      <w:r>
        <w:rPr>
          <w:rFonts w:ascii="Sylfaen" w:hAnsi="Sylfaen" w:cs="Sylfaen"/>
          <w:b/>
          <w:sz w:val="24"/>
          <w:lang w:val="ka-GE"/>
        </w:rPr>
        <w:t xml:space="preserve">რეაბილიტაციის პროექტის ფარგლებში ფოლადის მილების შესყიდვა </w:t>
      </w:r>
      <w:r w:rsidRPr="007161C0">
        <w:rPr>
          <w:rFonts w:ascii="Sylfaen" w:hAnsi="Sylfaen" w:cs="Sylfaen"/>
          <w:b/>
          <w:sz w:val="24"/>
          <w:lang w:val="ka-GE"/>
        </w:rPr>
        <w:t xml:space="preserve"> </w:t>
      </w:r>
    </w:p>
    <w:bookmarkEnd w:id="0"/>
    <w:p w:rsidR="00FD0DCD" w:rsidRPr="00F87410" w:rsidRDefault="00FD0DCD" w:rsidP="00665C42">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7161C0" w:rsidRDefault="007161C0" w:rsidP="00C12ABD">
      <w:pPr>
        <w:spacing w:after="0" w:line="360" w:lineRule="auto"/>
        <w:rPr>
          <w:rFonts w:ascii="Sylfaen" w:hAnsi="Sylfaen"/>
          <w:b/>
          <w:lang w:val="ka-GE"/>
        </w:rPr>
      </w:pPr>
    </w:p>
    <w:p w:rsidR="007161C0" w:rsidRDefault="007161C0" w:rsidP="00C12ABD">
      <w:pPr>
        <w:spacing w:after="0" w:line="360" w:lineRule="auto"/>
        <w:rPr>
          <w:rFonts w:ascii="Sylfaen" w:hAnsi="Sylfaen"/>
          <w:b/>
          <w:lang w:val="ka-GE"/>
        </w:rPr>
      </w:pPr>
    </w:p>
    <w:p w:rsidR="007161C0" w:rsidRPr="00485E5A" w:rsidRDefault="007161C0"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007161C0">
        <w:rPr>
          <w:rFonts w:ascii="Sylfaen" w:hAnsi="Sylfaen" w:cs="Sylfaen"/>
          <w:lang w:val="ka-GE"/>
        </w:rPr>
        <w:t>რუსთავის წყალი</w:t>
      </w:r>
      <w:r w:rsidRPr="00485E5A">
        <w:rPr>
          <w:rFonts w:ascii="Sylfaen" w:hAnsi="Sylfaen" w:cs="Calibri"/>
          <w:lang w:val="ka-GE"/>
        </w:rPr>
        <w:t>“</w:t>
      </w:r>
      <w:r w:rsidRPr="00485E5A">
        <w:rPr>
          <w:rFonts w:ascii="Sylfaen" w:hAnsi="Sylfaen"/>
          <w:lang w:val="ka-GE"/>
        </w:rPr>
        <w:t xml:space="preserve"> </w:t>
      </w:r>
      <w:r w:rsidR="007161C0">
        <w:rPr>
          <w:rFonts w:ascii="Arial" w:hAnsi="Arial" w:cs="Arial"/>
        </w:rPr>
        <w:t>(RWC</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7161C0" w:rsidRPr="007161C0">
        <w:rPr>
          <w:rFonts w:ascii="Sylfaen" w:hAnsi="Sylfaen" w:cs="Sylfaen"/>
          <w:lang w:val="ka-GE"/>
        </w:rPr>
        <w:t>216323351</w:t>
      </w:r>
      <w:r w:rsidR="00713EFC" w:rsidRPr="007161C0">
        <w:rPr>
          <w:rFonts w:ascii="Sylfaen" w:hAnsi="Sylfaen" w:cs="Sylfaen"/>
          <w:lang w:val="ka-GE"/>
        </w:rPr>
        <w:t>)</w:t>
      </w:r>
      <w:r w:rsidR="004B0C7B" w:rsidRPr="007161C0">
        <w:rPr>
          <w:rFonts w:ascii="Sylfaen" w:hAnsi="Sylfaen" w:cs="Sylfaen"/>
          <w:lang w:val="ka-GE"/>
        </w:rPr>
        <w:t xml:space="preserve"> </w:t>
      </w:r>
      <w:r w:rsidR="00496E14" w:rsidRPr="007161C0">
        <w:rPr>
          <w:rFonts w:ascii="Sylfaen" w:hAnsi="Sylfaen" w:cs="Sylfaen"/>
          <w:lang w:val="ka-GE"/>
        </w:rPr>
        <w:t>აცხადებს</w:t>
      </w:r>
      <w:r w:rsidR="00496E14" w:rsidRPr="00485E5A">
        <w:rPr>
          <w:rFonts w:ascii="Sylfaen" w:hAnsi="Sylfaen" w:cs="Arial"/>
          <w:lang w:val="ka-GE"/>
        </w:rPr>
        <w:t xml:space="preserve">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Default="007161C0" w:rsidP="00D114DE">
      <w:pPr>
        <w:spacing w:after="0" w:line="240" w:lineRule="auto"/>
        <w:rPr>
          <w:rFonts w:ascii="Sylfaen" w:hAnsi="Sylfaen" w:cs="Sylfaen"/>
          <w:b/>
          <w:lang w:val="ka-GE"/>
        </w:rPr>
      </w:pPr>
      <w:r w:rsidRPr="007161C0">
        <w:rPr>
          <w:rFonts w:ascii="Sylfaen" w:hAnsi="Sylfaen" w:cs="Sylfaen"/>
          <w:b/>
          <w:lang w:val="ka-GE"/>
        </w:rPr>
        <w:t xml:space="preserve">შარტავას და რუსთაველის სახელობის მოედნების რეაბილიტაციის პროექტის ფარგლებში ფოლადის მილების შესყიდვა  </w:t>
      </w:r>
    </w:p>
    <w:p w:rsidR="007161C0" w:rsidRPr="00485E5A" w:rsidRDefault="007161C0"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007161C0">
        <w:rPr>
          <w:rFonts w:ascii="Sylfaen" w:hAnsi="Sylfaen" w:cs="Sylfaen"/>
          <w:lang w:val="ka-GE"/>
        </w:rPr>
        <w:t>რუსთავის წყალი</w:t>
      </w:r>
      <w:r w:rsidRPr="00485E5A">
        <w:rPr>
          <w:rFonts w:ascii="Sylfaen" w:hAnsi="Sylfaen" w:cs="Calibri"/>
          <w:lang w:val="ka-GE"/>
        </w:rPr>
        <w:t xml:space="preserve">“ </w:t>
      </w:r>
      <w:r w:rsidR="007161C0">
        <w:rPr>
          <w:rFonts w:ascii="Sylfaen" w:hAnsi="Sylfaen" w:cs="Calibri"/>
        </w:rPr>
        <w:t>(RWC</w:t>
      </w:r>
      <w:r w:rsidRPr="00485E5A">
        <w:rPr>
          <w:rFonts w:ascii="Sylfaen" w:hAnsi="Sylfaen" w:cs="Calibri"/>
        </w:rPr>
        <w:t>)</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007161C0" w:rsidRPr="00485E5A">
        <w:rPr>
          <w:rFonts w:ascii="Sylfaen" w:hAnsi="Sylfaen" w:cs="Calibri"/>
          <w:lang w:val="ka-GE"/>
        </w:rPr>
        <w:t>„</w:t>
      </w:r>
      <w:r w:rsidR="007161C0">
        <w:rPr>
          <w:rFonts w:ascii="Sylfaen" w:hAnsi="Sylfaen" w:cs="Sylfaen"/>
          <w:lang w:val="ka-GE"/>
        </w:rPr>
        <w:t>რუსთავის წყალი</w:t>
      </w:r>
      <w:r w:rsidR="007161C0" w:rsidRPr="00485E5A">
        <w:rPr>
          <w:rFonts w:ascii="Sylfaen" w:hAnsi="Sylfaen" w:cs="Calibri"/>
          <w:lang w:val="ka-GE"/>
        </w:rPr>
        <w:t xml:space="preserve">“ </w:t>
      </w:r>
      <w:r>
        <w:rPr>
          <w:rFonts w:ascii="Sylfaen" w:hAnsi="Sylfaen"/>
          <w:lang w:val="ka-GE"/>
        </w:rPr>
        <w:t xml:space="preserve">- ის საწყობი, </w:t>
      </w:r>
      <w:r w:rsidR="007161C0">
        <w:rPr>
          <w:rFonts w:ascii="Sylfaen" w:hAnsi="Sylfaen"/>
          <w:lang w:val="ka-GE"/>
        </w:rPr>
        <w:t xml:space="preserve">ქ. რუსთავი, </w:t>
      </w:r>
      <w:r w:rsidR="007161C0">
        <w:rPr>
          <w:rFonts w:ascii="Sylfaen" w:hAnsi="Sylfaen" w:cs="Arial"/>
          <w:lang w:val="ka-GE"/>
        </w:rPr>
        <w:t>წმინდა ნინოს N5</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7161C0" w:rsidRDefault="00481058" w:rsidP="00B32E22">
      <w:pPr>
        <w:pStyle w:val="ListParagraph"/>
        <w:numPr>
          <w:ilvl w:val="0"/>
          <w:numId w:val="10"/>
        </w:numPr>
        <w:spacing w:after="0"/>
        <w:jc w:val="both"/>
        <w:rPr>
          <w:rFonts w:ascii="Sylfaen" w:hAnsi="Sylfaen"/>
          <w:b/>
          <w:lang w:val="ka-GE"/>
        </w:rPr>
      </w:pPr>
      <w:r w:rsidRPr="007161C0">
        <w:rPr>
          <w:rFonts w:ascii="Sylfaen" w:hAnsi="Sylfaen"/>
          <w:b/>
          <w:lang w:val="ka-GE"/>
        </w:rPr>
        <w:t>მასა</w:t>
      </w:r>
      <w:r w:rsidR="00AB1E01" w:rsidRPr="007161C0">
        <w:rPr>
          <w:rFonts w:ascii="Sylfaen" w:hAnsi="Sylfaen"/>
          <w:b/>
          <w:lang w:val="ka-GE"/>
        </w:rPr>
        <w:t>ლ</w:t>
      </w:r>
      <w:r w:rsidR="005C2E39" w:rsidRPr="007161C0">
        <w:rPr>
          <w:rFonts w:ascii="Sylfaen" w:hAnsi="Sylfaen"/>
          <w:b/>
          <w:lang w:val="ka-GE"/>
        </w:rPr>
        <w:t>აზე უნდა ვრცელდებოდეს გარანტია</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lastRenderedPageBreak/>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705404" w:rsidRPr="00001A54" w:rsidRDefault="00F72B2C" w:rsidP="00327463">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ხელი უნდა მოაწეროს კონტრაქტორის მართვის გეგმას.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81058" w:rsidRPr="005C284C">
        <w:rPr>
          <w:rFonts w:ascii="Sylfaen" w:hAnsi="Sylfaen"/>
          <w:b/>
          <w:i/>
          <w:u w:val="single"/>
          <w:lang w:val="ka-GE"/>
        </w:rPr>
        <w:t xml:space="preserve">არაუგვიანეს 2022 წლის </w:t>
      </w:r>
      <w:r w:rsidR="00C7713C">
        <w:rPr>
          <w:rFonts w:ascii="Sylfaen" w:hAnsi="Sylfaen"/>
          <w:b/>
          <w:i/>
          <w:u w:val="single"/>
          <w:lang w:val="ka-GE"/>
        </w:rPr>
        <w:t xml:space="preserve">19 </w:t>
      </w:r>
      <w:r w:rsidR="005C284C" w:rsidRPr="005C284C">
        <w:rPr>
          <w:rFonts w:ascii="Sylfaen" w:hAnsi="Sylfaen"/>
          <w:b/>
          <w:i/>
          <w:u w:val="single"/>
          <w:lang w:val="ka-GE"/>
        </w:rPr>
        <w:t xml:space="preserve">ოქტომბრის </w:t>
      </w:r>
      <w:r w:rsidR="00C7713C">
        <w:rPr>
          <w:rFonts w:ascii="Sylfaen" w:hAnsi="Sylfaen"/>
          <w:b/>
          <w:i/>
          <w:u w:val="single"/>
          <w:lang w:val="ka-GE"/>
        </w:rPr>
        <w:t>18</w:t>
      </w:r>
      <w:r w:rsidR="00EE3545" w:rsidRPr="005C284C">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C7713C">
        <w:rPr>
          <w:rFonts w:ascii="Sylfaen" w:hAnsi="Sylfaen" w:cs="Sylfaen"/>
          <w:lang w:val="ka-GE"/>
        </w:rPr>
        <w:t>რუსთავის წყალი</w:t>
      </w:r>
      <w:r w:rsidR="00B56244" w:rsidRPr="00001A54">
        <w:rPr>
          <w:rFonts w:ascii="Sylfaen" w:hAnsi="Sylfaen" w:cs="Calibri"/>
          <w:lang w:val="ka-GE"/>
        </w:rPr>
        <w:t>“</w:t>
      </w:r>
      <w:r w:rsidR="00B56244" w:rsidRPr="00001A54">
        <w:rPr>
          <w:rFonts w:ascii="Sylfaen" w:hAnsi="Sylfaen"/>
          <w:lang w:val="ka-GE"/>
        </w:rPr>
        <w:t xml:space="preserve"> </w:t>
      </w:r>
      <w:r w:rsidR="00C7713C">
        <w:rPr>
          <w:rFonts w:ascii="Arial" w:hAnsi="Arial" w:cs="Arial"/>
        </w:rPr>
        <w:t>(RWC</w:t>
      </w:r>
      <w:r w:rsidR="00C7713C" w:rsidRPr="00485E5A">
        <w:rPr>
          <w:rFonts w:ascii="Arial" w:hAnsi="Arial" w:cs="Arial"/>
        </w:rPr>
        <w:t xml:space="preserve">, </w:t>
      </w:r>
      <w:r w:rsidR="00C7713C" w:rsidRPr="00485E5A">
        <w:rPr>
          <w:rFonts w:ascii="Sylfaen" w:hAnsi="Sylfaen" w:cs="Arial"/>
          <w:lang w:val="ka-GE"/>
        </w:rPr>
        <w:t xml:space="preserve">ს/ნ </w:t>
      </w:r>
      <w:r w:rsidR="00C7713C" w:rsidRPr="007161C0">
        <w:rPr>
          <w:rFonts w:ascii="Sylfaen" w:hAnsi="Sylfaen" w:cs="Sylfaen"/>
          <w:lang w:val="ka-GE"/>
        </w:rPr>
        <w:t xml:space="preserve">216323351)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C7713C" w:rsidRPr="00001A54">
        <w:rPr>
          <w:rFonts w:ascii="Sylfaen" w:hAnsi="Sylfaen" w:cs="Calibri"/>
          <w:lang w:val="ka-GE"/>
        </w:rPr>
        <w:t>„</w:t>
      </w:r>
      <w:r w:rsidR="00C7713C">
        <w:rPr>
          <w:rFonts w:ascii="Sylfaen" w:hAnsi="Sylfaen" w:cs="Sylfaen"/>
          <w:lang w:val="ka-GE"/>
        </w:rPr>
        <w:t>რუსთავის წყალი</w:t>
      </w:r>
      <w:r w:rsidR="00C7713C" w:rsidRPr="00001A54">
        <w:rPr>
          <w:rFonts w:ascii="Sylfaen" w:hAnsi="Sylfaen" w:cs="Calibri"/>
          <w:lang w:val="ka-GE"/>
        </w:rPr>
        <w:t>“</w:t>
      </w:r>
      <w:r w:rsidR="00C7713C" w:rsidRPr="00001A54">
        <w:rPr>
          <w:rFonts w:ascii="Sylfaen" w:hAnsi="Sylfaen"/>
          <w:lang w:val="ka-GE"/>
        </w:rPr>
        <w:t xml:space="preserve"> </w:t>
      </w:r>
      <w:r w:rsidR="00C7713C">
        <w:rPr>
          <w:rFonts w:ascii="Arial" w:hAnsi="Arial" w:cs="Arial"/>
        </w:rPr>
        <w:t>(RWC</w:t>
      </w:r>
      <w:r w:rsidR="00C7713C" w:rsidRPr="00485E5A">
        <w:rPr>
          <w:rFonts w:ascii="Arial" w:hAnsi="Arial" w:cs="Arial"/>
        </w:rPr>
        <w:t xml:space="preserve">, </w:t>
      </w:r>
      <w:r w:rsidR="00C7713C" w:rsidRPr="00485E5A">
        <w:rPr>
          <w:rFonts w:ascii="Sylfaen" w:hAnsi="Sylfaen" w:cs="Arial"/>
          <w:lang w:val="ka-GE"/>
        </w:rPr>
        <w:t xml:space="preserve">ს/ნ </w:t>
      </w:r>
      <w:r w:rsidR="00C7713C" w:rsidRPr="007161C0">
        <w:rPr>
          <w:rFonts w:ascii="Sylfaen" w:hAnsi="Sylfaen" w:cs="Sylfaen"/>
          <w:lang w:val="ka-GE"/>
        </w:rPr>
        <w:t>216323351)</w:t>
      </w:r>
      <w:r w:rsidR="00C7713C">
        <w:rPr>
          <w:rFonts w:ascii="Sylfaen" w:hAnsi="Sylfaen" w:cs="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lastRenderedPageBreak/>
        <w:t>შემსყიდველი (</w:t>
      </w:r>
      <w:r w:rsidR="00C7713C">
        <w:rPr>
          <w:rFonts w:ascii="Sylfaen" w:hAnsi="Sylfaen" w:cs="Sylfaen"/>
          <w:lang w:val="ka-GE"/>
        </w:rPr>
        <w:t xml:space="preserve">შპს „რუსთავის წყალი“ </w:t>
      </w:r>
      <w:r w:rsidR="00B56244" w:rsidRPr="00001A54">
        <w:rPr>
          <w:rFonts w:ascii="Sylfaen" w:hAnsi="Sylfaen"/>
          <w:lang w:val="ka-GE"/>
        </w:rPr>
        <w:t xml:space="preserve"> </w:t>
      </w:r>
      <w:r w:rsidR="00B56244" w:rsidRPr="00001A54">
        <w:rPr>
          <w:rFonts w:ascii="Arial" w:hAnsi="Arial" w:cs="Arial"/>
        </w:rPr>
        <w:t>(</w:t>
      </w:r>
      <w:r w:rsidR="00C7713C">
        <w:rPr>
          <w:rFonts w:ascii="Arial" w:hAnsi="Arial" w:cs="Arial"/>
        </w:rPr>
        <w:t xml:space="preserve">RWC, </w:t>
      </w:r>
      <w:r w:rsidR="00C7713C">
        <w:rPr>
          <w:rFonts w:ascii="Sylfaen" w:hAnsi="Sylfaen" w:cs="Sylfaen"/>
        </w:rPr>
        <w:t>ს</w:t>
      </w:r>
      <w:r w:rsidR="00C7713C">
        <w:rPr>
          <w:rFonts w:ascii="Arial" w:hAnsi="Arial" w:cs="Arial"/>
        </w:rPr>
        <w:t>/</w:t>
      </w:r>
      <w:r w:rsidR="00C7713C">
        <w:rPr>
          <w:rFonts w:ascii="Sylfaen" w:hAnsi="Sylfaen" w:cs="Sylfaen"/>
        </w:rPr>
        <w:t>ნ</w:t>
      </w:r>
      <w:r w:rsidR="00C7713C">
        <w:rPr>
          <w:rFonts w:ascii="Arial" w:hAnsi="Arial" w:cs="Arial"/>
        </w:rPr>
        <w:t xml:space="preserve"> 216323351</w:t>
      </w:r>
      <w:r w:rsidR="00B56244" w:rsidRPr="00001A54">
        <w:rPr>
          <w:rFonts w:ascii="Arial" w:hAnsi="Arial" w:cs="Arial"/>
        </w:rPr>
        <w:t xml:space="preserve">))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w:t>
      </w:r>
      <w:r w:rsidR="00C7713C">
        <w:rPr>
          <w:rFonts w:ascii="Sylfaen" w:hAnsi="Sylfaen" w:cs="Sylfaen"/>
          <w:lang w:val="ka-GE"/>
        </w:rPr>
        <w:t xml:space="preserve">შპს „რუსთავის წყალი“ </w:t>
      </w:r>
      <w:r w:rsidRPr="00485E5A">
        <w:rPr>
          <w:rFonts w:ascii="Sylfaen" w:hAnsi="Sylfaen"/>
          <w:lang w:val="ka-GE"/>
        </w:rPr>
        <w:t xml:space="preserve"> </w:t>
      </w:r>
      <w:r w:rsidRPr="00485E5A">
        <w:rPr>
          <w:rFonts w:ascii="Arial" w:hAnsi="Arial" w:cs="Arial"/>
        </w:rPr>
        <w:t>(</w:t>
      </w:r>
      <w:r w:rsidR="00C7713C">
        <w:rPr>
          <w:rFonts w:ascii="Arial" w:hAnsi="Arial" w:cs="Arial"/>
        </w:rPr>
        <w:t xml:space="preserve">RWC, </w:t>
      </w:r>
      <w:r w:rsidR="00C7713C">
        <w:rPr>
          <w:rFonts w:ascii="Sylfaen" w:hAnsi="Sylfaen" w:cs="Sylfaen"/>
        </w:rPr>
        <w:t>ს</w:t>
      </w:r>
      <w:r w:rsidR="00C7713C">
        <w:rPr>
          <w:rFonts w:ascii="Arial" w:hAnsi="Arial" w:cs="Arial"/>
        </w:rPr>
        <w:t>/</w:t>
      </w:r>
      <w:r w:rsidR="00C7713C">
        <w:rPr>
          <w:rFonts w:ascii="Sylfaen" w:hAnsi="Sylfaen" w:cs="Sylfaen"/>
        </w:rPr>
        <w:t>ნ</w:t>
      </w:r>
      <w:r w:rsidR="00C7713C">
        <w:rPr>
          <w:rFonts w:ascii="Arial" w:hAnsi="Arial" w:cs="Arial"/>
        </w:rPr>
        <w:t xml:space="preserve"> 216323351</w:t>
      </w:r>
      <w:r w:rsidRPr="00485E5A">
        <w:rPr>
          <w:rFonts w:ascii="Arial" w:hAnsi="Arial" w:cs="Arial"/>
        </w:rPr>
        <w:t xml:space="preserve">))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w:t>
      </w:r>
      <w:r w:rsidR="00C7713C">
        <w:rPr>
          <w:rFonts w:ascii="Sylfaen" w:hAnsi="Sylfaen" w:cs="Sylfaen"/>
          <w:lang w:val="ka-GE"/>
        </w:rPr>
        <w:t xml:space="preserve">შპს „რუსთავის წყალი“ </w:t>
      </w:r>
      <w:r w:rsidR="00B56244" w:rsidRPr="00485E5A">
        <w:rPr>
          <w:rFonts w:ascii="Sylfaen" w:hAnsi="Sylfaen"/>
          <w:lang w:val="ka-GE"/>
        </w:rPr>
        <w:t xml:space="preserve"> </w:t>
      </w:r>
      <w:r w:rsidR="00B56244" w:rsidRPr="00485E5A">
        <w:rPr>
          <w:rFonts w:ascii="Arial" w:hAnsi="Arial" w:cs="Arial"/>
        </w:rPr>
        <w:t>(</w:t>
      </w:r>
      <w:r w:rsidR="00C7713C">
        <w:rPr>
          <w:rFonts w:ascii="Arial" w:hAnsi="Arial" w:cs="Arial"/>
        </w:rPr>
        <w:t xml:space="preserve">RWC, </w:t>
      </w:r>
      <w:r w:rsidR="00C7713C">
        <w:rPr>
          <w:rFonts w:ascii="Sylfaen" w:hAnsi="Sylfaen" w:cs="Sylfaen"/>
        </w:rPr>
        <w:t>ს</w:t>
      </w:r>
      <w:r w:rsidR="00C7713C">
        <w:rPr>
          <w:rFonts w:ascii="Arial" w:hAnsi="Arial" w:cs="Arial"/>
        </w:rPr>
        <w:t>/</w:t>
      </w:r>
      <w:r w:rsidR="00C7713C">
        <w:rPr>
          <w:rFonts w:ascii="Sylfaen" w:hAnsi="Sylfaen" w:cs="Sylfaen"/>
        </w:rPr>
        <w:t>ნ</w:t>
      </w:r>
      <w:r w:rsidR="00C7713C">
        <w:rPr>
          <w:rFonts w:ascii="Arial" w:hAnsi="Arial" w:cs="Arial"/>
        </w:rPr>
        <w:t xml:space="preserve"> 216323351</w:t>
      </w:r>
      <w:r w:rsidR="002C3F1E">
        <w:rPr>
          <w:rFonts w:ascii="Arial" w:hAnsi="Arial" w:cs="Arial"/>
        </w:rPr>
        <w:t>)</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w:t>
      </w:r>
      <w:r w:rsidR="00C7713C">
        <w:rPr>
          <w:rFonts w:ascii="Sylfaen" w:hAnsi="Sylfaen" w:cs="Sylfaen"/>
          <w:lang w:val="ka-GE"/>
        </w:rPr>
        <w:t xml:space="preserve">შპს „რუსთავის წყალი“ </w:t>
      </w:r>
      <w:r w:rsidR="00B56244" w:rsidRPr="00485E5A">
        <w:rPr>
          <w:rFonts w:ascii="Sylfaen" w:hAnsi="Sylfaen"/>
          <w:lang w:val="ka-GE"/>
        </w:rPr>
        <w:t xml:space="preserve"> </w:t>
      </w:r>
      <w:r w:rsidR="00B56244" w:rsidRPr="00485E5A">
        <w:rPr>
          <w:rFonts w:ascii="Arial" w:hAnsi="Arial" w:cs="Arial"/>
        </w:rPr>
        <w:t>(</w:t>
      </w:r>
      <w:r w:rsidR="00C7713C">
        <w:rPr>
          <w:rFonts w:ascii="Arial" w:hAnsi="Arial" w:cs="Arial"/>
        </w:rPr>
        <w:t xml:space="preserve">RWC, </w:t>
      </w:r>
      <w:r w:rsidR="00C7713C">
        <w:rPr>
          <w:rFonts w:ascii="Sylfaen" w:hAnsi="Sylfaen" w:cs="Sylfaen"/>
        </w:rPr>
        <w:t>ს</w:t>
      </w:r>
      <w:r w:rsidR="00C7713C">
        <w:rPr>
          <w:rFonts w:ascii="Arial" w:hAnsi="Arial" w:cs="Arial"/>
        </w:rPr>
        <w:t>/</w:t>
      </w:r>
      <w:r w:rsidR="00C7713C">
        <w:rPr>
          <w:rFonts w:ascii="Sylfaen" w:hAnsi="Sylfaen" w:cs="Sylfaen"/>
        </w:rPr>
        <w:t>ნ</w:t>
      </w:r>
      <w:r w:rsidR="00C7713C">
        <w:rPr>
          <w:rFonts w:ascii="Arial" w:hAnsi="Arial" w:cs="Arial"/>
        </w:rPr>
        <w:t xml:space="preserve"> 216323351</w:t>
      </w:r>
      <w:r w:rsidR="00B56244" w:rsidRPr="00485E5A">
        <w:rPr>
          <w:rFonts w:ascii="Arial" w:hAnsi="Arial" w:cs="Arial"/>
        </w:rPr>
        <w:t xml:space="preserve">))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27118971" r:id="rId10"/>
        </w:object>
      </w:r>
    </w:p>
    <w:p w:rsidR="000710CD" w:rsidRPr="00F66650"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237416" w:rsidRPr="00F66650" w:rsidRDefault="005E130F" w:rsidP="00F66650">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bookmarkStart w:id="1" w:name="_Toc454818556"/>
      <w:bookmarkEnd w:id="1"/>
    </w:p>
    <w:sectPr w:rsidR="00237416" w:rsidRPr="00F66650"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91A" w:rsidRDefault="006A491A" w:rsidP="007902EA">
      <w:pPr>
        <w:spacing w:after="0" w:line="240" w:lineRule="auto"/>
      </w:pPr>
      <w:r>
        <w:separator/>
      </w:r>
    </w:p>
  </w:endnote>
  <w:endnote w:type="continuationSeparator" w:id="0">
    <w:p w:rsidR="006A491A" w:rsidRDefault="006A491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940384">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91A" w:rsidRDefault="006A491A" w:rsidP="007902EA">
      <w:pPr>
        <w:spacing w:after="0" w:line="240" w:lineRule="auto"/>
      </w:pPr>
      <w:r>
        <w:separator/>
      </w:r>
    </w:p>
  </w:footnote>
  <w:footnote w:type="continuationSeparator" w:id="0">
    <w:p w:rsidR="006A491A" w:rsidRDefault="006A491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57B7"/>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1A"/>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1C0"/>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1F6A"/>
    <w:rsid w:val="00913646"/>
    <w:rsid w:val="00922889"/>
    <w:rsid w:val="0092338B"/>
    <w:rsid w:val="00925DC2"/>
    <w:rsid w:val="009261B9"/>
    <w:rsid w:val="00931A9A"/>
    <w:rsid w:val="00934006"/>
    <w:rsid w:val="00940384"/>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3981"/>
    <w:rsid w:val="00C761CC"/>
    <w:rsid w:val="00C7713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F3722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16B18-D36E-4FAD-8716-13F94E4CE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4</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96</cp:revision>
  <cp:lastPrinted>2015-07-27T06:36:00Z</cp:lastPrinted>
  <dcterms:created xsi:type="dcterms:W3CDTF">2021-10-22T05:18:00Z</dcterms:created>
  <dcterms:modified xsi:type="dcterms:W3CDTF">2022-10-12T18:30:00Z</dcterms:modified>
</cp:coreProperties>
</file>